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bookmarkStart w:id="0" w:name="_GoBack"/>
      <w:bookmarkEnd w:id="0"/>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437A6A79"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8B7B8B">
        <w:rPr>
          <w:rFonts w:ascii="Sylfaen" w:hAnsi="Sylfaen" w:cs="Sylfaen"/>
          <w:b/>
          <w:sz w:val="28"/>
          <w:lang w:val="ka-GE"/>
        </w:rPr>
        <w:t>2</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04626E79" w14:textId="3A1E6764" w:rsidR="0062783B" w:rsidRDefault="00C32C8B" w:rsidP="0062783B">
      <w:pPr>
        <w:spacing w:after="0" w:line="240" w:lineRule="auto"/>
        <w:jc w:val="center"/>
        <w:rPr>
          <w:rFonts w:ascii="Sylfaen" w:hAnsi="Sylfaen" w:cs="Sylfaen"/>
          <w:b/>
          <w:lang w:val="ka-GE"/>
        </w:rPr>
      </w:pPr>
      <w:r>
        <w:rPr>
          <w:rFonts w:ascii="Sylfaen" w:hAnsi="Sylfaen" w:cs="Sylfaen"/>
          <w:b/>
          <w:sz w:val="28"/>
          <w:lang w:val="ka-GE"/>
        </w:rPr>
        <w:t>11 ცალი ახალი მსუბუქი და 2</w:t>
      </w:r>
      <w:r w:rsidR="008B7B8B" w:rsidRPr="008B7B8B">
        <w:rPr>
          <w:rFonts w:ascii="Sylfaen" w:hAnsi="Sylfaen" w:cs="Sylfaen"/>
          <w:b/>
          <w:sz w:val="28"/>
          <w:lang w:val="ka-GE"/>
        </w:rPr>
        <w:t xml:space="preserve"> ცალი ახალი მაღალი გამავლობის </w:t>
      </w:r>
      <w:r w:rsidR="008B7B8B">
        <w:rPr>
          <w:rFonts w:ascii="Sylfaen" w:hAnsi="Sylfaen" w:cs="Sylfaen"/>
          <w:b/>
          <w:sz w:val="28"/>
          <w:lang w:val="ka-GE"/>
        </w:rPr>
        <w:t>(</w:t>
      </w:r>
      <w:r w:rsidR="008B7B8B">
        <w:rPr>
          <w:rFonts w:ascii="Sylfaen" w:hAnsi="Sylfaen" w:cs="Sylfaen"/>
          <w:b/>
          <w:sz w:val="28"/>
        </w:rPr>
        <w:t xml:space="preserve">SUV) </w:t>
      </w:r>
      <w:r w:rsidR="008B7B8B">
        <w:rPr>
          <w:rFonts w:ascii="Sylfaen" w:hAnsi="Sylfaen" w:cs="Sylfaen"/>
          <w:b/>
          <w:sz w:val="28"/>
          <w:lang w:val="ka-GE"/>
        </w:rPr>
        <w:t>ა</w:t>
      </w:r>
      <w:r w:rsidR="008B7B8B" w:rsidRPr="008B7B8B">
        <w:rPr>
          <w:rFonts w:ascii="Sylfaen" w:hAnsi="Sylfaen" w:cs="Sylfaen"/>
          <w:b/>
          <w:sz w:val="28"/>
          <w:lang w:val="ka-GE"/>
        </w:rPr>
        <w:t>ვტომობილების შესყიდვაზე</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6B27084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 xml:space="preserve">ავტომობილის </w:t>
      </w:r>
      <w:r w:rsidR="00830357">
        <w:rPr>
          <w:rFonts w:ascii="Sylfaen" w:hAnsi="Sylfaen"/>
          <w:b/>
          <w:lang w:val="ka-GE"/>
        </w:rPr>
        <w:t xml:space="preserve">ტექ.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23C18F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ავტომობილის 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369CEE3D" w:rsidR="00063CDC" w:rsidRDefault="00597519" w:rsidP="00063CDC">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w:t>
      </w:r>
      <w:r w:rsidR="00C32C8B">
        <w:rPr>
          <w:rFonts w:ascii="Sylfaen" w:hAnsi="Sylfaen" w:cs="Sylfaen"/>
          <w:lang w:val="ka-GE"/>
        </w:rPr>
        <w:t>თერთმეტი</w:t>
      </w:r>
      <w:r w:rsidR="00830357" w:rsidRPr="00830357">
        <w:rPr>
          <w:rFonts w:ascii="Sylfaen" w:hAnsi="Sylfaen" w:cs="Sylfaen"/>
          <w:lang w:val="ka-GE"/>
        </w:rPr>
        <w:t xml:space="preserve"> ცალი მსუბუქი</w:t>
      </w:r>
      <w:r w:rsidR="00830357">
        <w:rPr>
          <w:rFonts w:ascii="Sylfaen" w:hAnsi="Sylfaen" w:cs="Sylfaen"/>
          <w:lang w:val="ka-GE"/>
        </w:rPr>
        <w:t>/სედანის ტიპის</w:t>
      </w:r>
      <w:r w:rsidR="00830357" w:rsidRPr="00830357">
        <w:rPr>
          <w:rFonts w:ascii="Sylfaen" w:hAnsi="Sylfaen" w:cs="Sylfaen"/>
          <w:lang w:val="ka-GE"/>
        </w:rPr>
        <w:t xml:space="preserve"> </w:t>
      </w:r>
      <w:r w:rsidR="00830357">
        <w:rPr>
          <w:rFonts w:ascii="Sylfaen" w:hAnsi="Sylfaen" w:cs="Sylfaen"/>
          <w:lang w:val="ka-GE"/>
        </w:rPr>
        <w:t xml:space="preserve">ახალი </w:t>
      </w:r>
      <w:r w:rsidR="00830357" w:rsidRPr="00830357">
        <w:rPr>
          <w:rFonts w:ascii="Sylfaen" w:hAnsi="Sylfaen" w:cs="Sylfaen"/>
          <w:lang w:val="ka-GE"/>
        </w:rPr>
        <w:t xml:space="preserve">ავტომობილის </w:t>
      </w:r>
      <w:r w:rsidR="00830357">
        <w:rPr>
          <w:rFonts w:ascii="Sylfaen" w:hAnsi="Sylfaen" w:cs="Sylfaen"/>
          <w:lang w:val="ka-GE"/>
        </w:rPr>
        <w:t>შესყიდვა</w:t>
      </w:r>
    </w:p>
    <w:p w14:paraId="72B95F74" w14:textId="218641EF" w:rsidR="008B7B8B" w:rsidRDefault="008B7B8B"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 xml:space="preserve">ლოტი 2 </w:t>
      </w:r>
      <w:r>
        <w:rPr>
          <w:rFonts w:ascii="Sylfaen" w:hAnsi="Sylfaen" w:cs="Sylfaen"/>
        </w:rPr>
        <w:t xml:space="preserve"> </w:t>
      </w:r>
      <w:r>
        <w:rPr>
          <w:rFonts w:ascii="Sylfaen" w:hAnsi="Sylfaen" w:cs="Sylfaen"/>
          <w:lang w:val="ka-GE"/>
        </w:rPr>
        <w:t xml:space="preserve">- </w:t>
      </w:r>
      <w:r w:rsidR="00C32C8B">
        <w:rPr>
          <w:rFonts w:ascii="Sylfaen" w:hAnsi="Sylfaen" w:cs="Sylfaen"/>
          <w:lang w:val="ka-GE"/>
        </w:rPr>
        <w:t>ორი</w:t>
      </w:r>
      <w:r>
        <w:rPr>
          <w:rFonts w:ascii="Sylfaen" w:hAnsi="Sylfaen" w:cs="Sylfaen"/>
          <w:lang w:val="ka-GE"/>
        </w:rPr>
        <w:t xml:space="preserve"> ცალი მაღალი გამავლობის (</w:t>
      </w:r>
      <w:r>
        <w:rPr>
          <w:rFonts w:ascii="Sylfaen" w:hAnsi="Sylfaen" w:cs="Sylfaen"/>
        </w:rPr>
        <w:t xml:space="preserve">SUV) </w:t>
      </w:r>
      <w:r>
        <w:rPr>
          <w:rFonts w:ascii="Sylfaen" w:hAnsi="Sylfaen" w:cs="Sylfaen"/>
          <w:lang w:val="ka-GE"/>
        </w:rPr>
        <w:t>ტიპის ახალი ავტომობილის 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306E483B" w:rsidR="00C8576A" w:rsidRPr="00E81F0F" w:rsidRDefault="00B85C45" w:rsidP="000D2958">
      <w:pPr>
        <w:spacing w:after="0" w:line="240" w:lineRule="auto"/>
        <w:jc w:val="center"/>
        <w:rPr>
          <w:rFonts w:ascii="Sylfaen" w:hAnsi="Sylfaen" w:cs="Sylfaen"/>
        </w:rPr>
      </w:pPr>
      <w:r>
        <w:rPr>
          <w:rFonts w:ascii="Sylfaen" w:hAnsi="Sylfaen" w:cs="Sylfaen"/>
        </w:rPr>
        <w:object w:dxaOrig="1538" w:dyaOrig="994" w14:anchorId="7344A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AC67BC6" w14:textId="5542F009" w:rsidR="00C8576A" w:rsidRDefault="00C8576A" w:rsidP="008166D7">
      <w:pPr>
        <w:spacing w:after="0" w:line="240" w:lineRule="auto"/>
        <w:jc w:val="center"/>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4EE4171" w14:textId="074C0DEF" w:rsidR="00E55E3B" w:rsidRDefault="00E81F0F" w:rsidP="00114A00">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C32C8B">
        <w:rPr>
          <w:rFonts w:ascii="Sylfaen" w:hAnsi="Sylfaen" w:cs="Sylfaen"/>
          <w:color w:val="222222"/>
          <w:shd w:val="clear" w:color="auto" w:fill="FFFFFF"/>
          <w:lang w:val="ka-GE"/>
        </w:rPr>
        <w:t>ევროში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322E0161" w14:textId="29E66F96" w:rsidR="001B6A7C" w:rsidRPr="00114A00" w:rsidRDefault="00E55E3B" w:rsidP="00114A00">
      <w:pPr>
        <w:rPr>
          <w:rFonts w:ascii="Sylfaen" w:hAnsi="Sylfaen" w:cs="Sylfaen"/>
          <w:b/>
          <w:color w:val="222222"/>
          <w:u w:val="single"/>
          <w:shd w:val="clear" w:color="auto" w:fill="FFFFFF"/>
          <w:lang w:val="ka-GE"/>
        </w:rPr>
      </w:pPr>
      <w:r>
        <w:rPr>
          <w:rFonts w:ascii="Sylfaen" w:hAnsi="Sylfaen" w:cs="Sylfaen"/>
          <w:color w:val="222222"/>
          <w:shd w:val="clear" w:color="auto" w:fill="FFFFFF"/>
          <w:lang w:val="ka-GE"/>
        </w:rPr>
        <w:t>პრეტედენს შუეძლია მონაწილეობა მიიღოს მხოლოდ ერთ ლოტზე.</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lastRenderedPageBreak/>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33123273"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798E5" w14:textId="77777777" w:rsidR="001F2E9A" w:rsidRDefault="001F2E9A" w:rsidP="007902EA">
      <w:pPr>
        <w:spacing w:after="0" w:line="240" w:lineRule="auto"/>
      </w:pPr>
      <w:r>
        <w:separator/>
      </w:r>
    </w:p>
  </w:endnote>
  <w:endnote w:type="continuationSeparator" w:id="0">
    <w:p w14:paraId="4C07DB56" w14:textId="77777777" w:rsidR="001F2E9A" w:rsidRDefault="001F2E9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11A64CA" w:rsidR="00D56E97" w:rsidRDefault="00D56E97">
        <w:pPr>
          <w:pStyle w:val="Footer"/>
          <w:jc w:val="right"/>
        </w:pPr>
        <w:r>
          <w:fldChar w:fldCharType="begin"/>
        </w:r>
        <w:r>
          <w:instrText xml:space="preserve"> PAGE   \* MERGEFORMAT </w:instrText>
        </w:r>
        <w:r>
          <w:fldChar w:fldCharType="separate"/>
        </w:r>
        <w:r w:rsidR="009D1B1E">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B15CA" w14:textId="77777777" w:rsidR="001F2E9A" w:rsidRDefault="001F2E9A" w:rsidP="007902EA">
      <w:pPr>
        <w:spacing w:after="0" w:line="240" w:lineRule="auto"/>
      </w:pPr>
      <w:r>
        <w:separator/>
      </w:r>
    </w:p>
  </w:footnote>
  <w:footnote w:type="continuationSeparator" w:id="0">
    <w:p w14:paraId="6D168440" w14:textId="77777777" w:rsidR="001F2E9A" w:rsidRDefault="001F2E9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2E9A"/>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912"/>
    <w:rsid w:val="00616DE3"/>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1B1E"/>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0B58"/>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2C8B"/>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E778A"/>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15;&#4321;&#4323;&#4305;&#4323;&#4325;&#4308;&#4305;&#4312;%20&#4307;&#4304;%20&#4321;&#4304;&#4322;&#4309;&#4312;&#4320;&#4311;&#4317;&#4308;&#4305;&#4312;\&#4307;&#4304;&#4316;&#4304;&#4320;&#4311;&#4312;%20-%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6EE59-62A8-4C0B-9197-B2A9866F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16</cp:revision>
  <cp:lastPrinted>2015-07-27T06:36:00Z</cp:lastPrinted>
  <dcterms:created xsi:type="dcterms:W3CDTF">2021-11-24T13:48:00Z</dcterms:created>
  <dcterms:modified xsi:type="dcterms:W3CDTF">2022-12-21T06:21:00Z</dcterms:modified>
</cp:coreProperties>
</file>